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5DA" w:rsidRDefault="004A55DA" w:rsidP="004A55DA">
      <w:pPr>
        <w:spacing w:after="0" w:line="240" w:lineRule="auto"/>
        <w:rPr>
          <w:rFonts w:asciiTheme="majorHAnsi" w:hAnsiTheme="majorHAnsi"/>
          <w:sz w:val="16"/>
          <w:szCs w:val="16"/>
          <w:shd w:val="clear" w:color="auto" w:fill="FFFFFF"/>
        </w:rPr>
      </w:pPr>
    </w:p>
    <w:p w:rsidR="004A55DA" w:rsidRDefault="004A55DA" w:rsidP="00F07EA9">
      <w:pPr>
        <w:spacing w:after="0" w:line="240" w:lineRule="auto"/>
        <w:ind w:firstLine="0"/>
        <w:rPr>
          <w:rFonts w:asciiTheme="majorHAnsi" w:hAnsiTheme="majorHAnsi"/>
          <w:sz w:val="16"/>
          <w:szCs w:val="16"/>
          <w:shd w:val="clear" w:color="auto" w:fill="FFFFFF"/>
        </w:rPr>
      </w:pPr>
    </w:p>
    <w:p w:rsidR="00F07EA9" w:rsidRDefault="00F07EA9" w:rsidP="00F07EA9">
      <w:pPr>
        <w:jc w:val="center"/>
      </w:pPr>
      <w:r w:rsidRPr="00F07EA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-79123</wp:posOffset>
            </wp:positionH>
            <wp:positionV relativeFrom="paragraph">
              <wp:posOffset>-2205</wp:posOffset>
            </wp:positionV>
            <wp:extent cx="6028067" cy="3769744"/>
            <wp:effectExtent l="19050" t="0" r="0" b="0"/>
            <wp:wrapNone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67" cy="376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  <w:r w:rsidRPr="00F07EA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-79123</wp:posOffset>
            </wp:positionH>
            <wp:positionV relativeFrom="paragraph">
              <wp:posOffset>-1157</wp:posOffset>
            </wp:positionV>
            <wp:extent cx="6028067" cy="3769744"/>
            <wp:effectExtent l="1905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67" cy="376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  <w:r w:rsidRPr="00F07EA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-79123</wp:posOffset>
            </wp:positionH>
            <wp:positionV relativeFrom="paragraph">
              <wp:posOffset>-2205</wp:posOffset>
            </wp:positionV>
            <wp:extent cx="6028067" cy="3769744"/>
            <wp:effectExtent l="19050" t="0" r="0" b="0"/>
            <wp:wrapNone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67" cy="376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233045</wp:posOffset>
            </wp:positionV>
            <wp:extent cx="6028055" cy="3769360"/>
            <wp:effectExtent l="19050" t="0" r="0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37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p w:rsidR="00F07EA9" w:rsidRDefault="00F07EA9" w:rsidP="00F07EA9">
      <w:pPr>
        <w:rPr>
          <w:noProof/>
          <w:lang w:eastAsia="ru-RU"/>
        </w:rPr>
      </w:pPr>
    </w:p>
    <w:sectPr w:rsidR="00F07EA9" w:rsidSect="00432468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1"/>
      <w:pgMar w:top="968" w:right="992" w:bottom="1418" w:left="1418" w:header="426" w:footer="327" w:gutter="0"/>
      <w:cols w:space="36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8AE" w:rsidRDefault="00C368AE">
      <w:pPr>
        <w:spacing w:after="0" w:line="240" w:lineRule="auto"/>
      </w:pPr>
      <w:r>
        <w:separator/>
      </w:r>
    </w:p>
  </w:endnote>
  <w:endnote w:type="continuationSeparator" w:id="0">
    <w:p w:rsidR="00C368AE" w:rsidRDefault="00C36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F9C" w:rsidRDefault="00B56799">
    <w:pPr>
      <w:pStyle w:val="a5"/>
    </w:pPr>
    <w:r>
      <w:rPr>
        <w:noProof/>
      </w:rPr>
      <w:pict>
        <v:rect id="_x0000_s2073" style="position:absolute;left:0;text-align:left;margin-left:0;margin-top:0;width:41.85pt;height:9in;z-index:251658240;mso-width-percent:500;mso-height-percent:1000;mso-position-horizontal-relative:page;mso-position-vertical-relative:page;mso-width-percent:500;mso-height-percent:1000;mso-width-relative:margin;mso-height-relative:margin;v-text-anchor:middle" o:allowincell="f" filled="f" stroked="f">
          <v:textbox style="layout-flow:vertical;mso-layout-flow-alt:bottom-to-top;mso-next-textbox:#_x0000_s2073" inset=",,8.64pt,10.8pt">
            <w:txbxContent>
              <w:p w:rsidR="00D43F9C" w:rsidRDefault="00D43F9C">
                <w:pPr>
                  <w:pStyle w:val="aff7"/>
                </w:pPr>
                <w:r w:rsidRPr="00416B6D">
                  <w:rPr>
                    <w:rStyle w:val="aff9"/>
                  </w:rPr>
                  <w:t>[Введите название организации]</w:t>
                </w:r>
                <w:r>
                  <w:t xml:space="preserve">  </w:t>
                </w:r>
              </w:p>
            </w:txbxContent>
          </v:textbox>
          <w10:wrap anchorx="page" anchory="margin"/>
        </v:rect>
      </w:pict>
    </w:r>
    <w:r>
      <w:rPr>
        <w:noProof/>
      </w:rPr>
      <w:pict>
        <v:roundrect id="_x0000_s2074" style="position:absolute;left:0;text-align:left;margin-left:0;margin-top:0;width:562.05pt;height:743.45pt;z-index:251659264;mso-width-percent:920;mso-height-percent:940;mso-position-horizontal:center;mso-position-horizontal-relative:page;mso-position-vertical:center;mso-position-vertical-relative:page;mso-width-percent:920;mso-height-percent:940" arcsize="2637f" o:allowincell="f" filled="f" fillcolor="black" strokeweight="1pt">
          <v:fill color2="#272727" type="pattern"/>
          <w10:wrap anchorx="page" anchory="page"/>
        </v:roundrect>
      </w:pict>
    </w:r>
    <w:r>
      <w:rPr>
        <w:noProof/>
      </w:rPr>
      <w:pict>
        <v:oval id="_x0000_s2072" style="position:absolute;left:0;text-align:left;margin-left:0;margin-top:0;width:41pt;height:41pt;z-index:251657216;mso-position-horizontal-relative:page;mso-position-vertical-relative:page;v-text-anchor:middle" o:allowincell="f" fillcolor="#d34817" stroked="f">
          <v:textbox style="mso-next-textbox:#_x0000_s2072" inset="0,0,0,0">
            <w:txbxContent>
              <w:p w:rsidR="00D43F9C" w:rsidRPr="00416B6D" w:rsidRDefault="00B56799">
                <w:pPr>
                  <w:pStyle w:val="a7"/>
                  <w:jc w:val="center"/>
                  <w:rPr>
                    <w:color w:val="FFFFFF"/>
                    <w:sz w:val="40"/>
                    <w:szCs w:val="40"/>
                  </w:rPr>
                </w:pPr>
                <w:r>
                  <w:fldChar w:fldCharType="begin"/>
                </w:r>
                <w:r w:rsidR="00D43F9C">
                  <w:instrText xml:space="preserve"> PAGE  \* Arabic  \* MERGEFORMAT </w:instrText>
                </w:r>
                <w:r>
                  <w:fldChar w:fldCharType="separate"/>
                </w:r>
                <w:r w:rsidR="00A56DE1" w:rsidRPr="00A56DE1">
                  <w:rPr>
                    <w:noProof/>
                    <w:color w:val="FFFFFF"/>
                    <w:sz w:val="40"/>
                    <w:szCs w:val="4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oval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F9C" w:rsidRDefault="00B56799">
    <w:pPr>
      <w:pStyle w:val="a5"/>
      <w:jc w:val="right"/>
    </w:pPr>
    <w:r>
      <w:fldChar w:fldCharType="begin"/>
    </w:r>
    <w:r w:rsidR="00D43F9C">
      <w:instrText xml:space="preserve"> PAGE   \* MERGEFORMAT </w:instrText>
    </w:r>
    <w:r>
      <w:fldChar w:fldCharType="separate"/>
    </w:r>
    <w:r w:rsidR="009D369F">
      <w:rPr>
        <w:noProof/>
      </w:rPr>
      <w:t>2</w:t>
    </w:r>
    <w:r>
      <w:fldChar w:fldCharType="end"/>
    </w:r>
  </w:p>
  <w:p w:rsidR="00D43F9C" w:rsidRDefault="00D43F9C">
    <w:pPr>
      <w:pStyle w:val="a5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F9C" w:rsidRPr="00AF328C" w:rsidRDefault="00B56799" w:rsidP="00AF328C">
    <w:pPr>
      <w:pStyle w:val="a5"/>
      <w:spacing w:after="0"/>
      <w:rPr>
        <w:i/>
      </w:rPr>
    </w:pPr>
    <w:r>
      <w:rPr>
        <w:i/>
        <w:noProof/>
      </w:rPr>
      <w:pict>
        <v:oval id="_x0000_s2058" style="position:absolute;left:0;text-align:left;margin-left:57.4pt;margin-top:771.65pt;width:41pt;height:41pt;z-index:251655168;mso-position-horizontal-relative:page;mso-position-vertical-relative:page;v-text-anchor:middle" o:allowincell="f" fillcolor="#d34817" stroked="f">
          <v:textbox style="mso-next-textbox:#_x0000_s2058" inset="0,0,0,0">
            <w:txbxContent>
              <w:p w:rsidR="00D43F9C" w:rsidRPr="00416B6D" w:rsidRDefault="00D43F9C">
                <w:pPr>
                  <w:pStyle w:val="a7"/>
                  <w:jc w:val="center"/>
                  <w:rPr>
                    <w:color w:val="FFFFFF"/>
                    <w:sz w:val="40"/>
                    <w:szCs w:val="40"/>
                  </w:rPr>
                </w:pPr>
              </w:p>
            </w:txbxContent>
          </v:textbox>
          <w10:wrap anchorx="margin" anchory="page"/>
        </v:oval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8AE" w:rsidRDefault="00C368AE">
      <w:pPr>
        <w:spacing w:after="0" w:line="240" w:lineRule="auto"/>
      </w:pPr>
      <w:r>
        <w:separator/>
      </w:r>
    </w:p>
  </w:footnote>
  <w:footnote w:type="continuationSeparator" w:id="0">
    <w:p w:rsidR="00C368AE" w:rsidRDefault="00C36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F9C" w:rsidRPr="001F72C1" w:rsidRDefault="00236087" w:rsidP="001F72C1">
    <w:pPr>
      <w:pStyle w:val="af8"/>
      <w:spacing w:after="0"/>
      <w:jc w:val="right"/>
      <w:rPr>
        <w:i/>
        <w:sz w:val="16"/>
        <w:szCs w:val="16"/>
      </w:rPr>
    </w:pPr>
    <w:r>
      <w:rPr>
        <w:i/>
        <w:sz w:val="16"/>
        <w:szCs w:val="16"/>
      </w:rPr>
      <w:t>Ассоциация</w:t>
    </w:r>
    <w:r w:rsidR="00D43F9C" w:rsidRPr="001F72C1">
      <w:rPr>
        <w:i/>
        <w:sz w:val="16"/>
        <w:szCs w:val="16"/>
      </w:rPr>
      <w:t xml:space="preserve"> «Сахалинстрой»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087" w:rsidRDefault="00B56799" w:rsidP="0014779E">
    <w:pPr>
      <w:pStyle w:val="af8"/>
      <w:spacing w:after="0" w:line="240" w:lineRule="auto"/>
      <w:jc w:val="center"/>
      <w:rPr>
        <w:rStyle w:val="aff"/>
        <w:lang w:val="en-US"/>
      </w:rPr>
    </w:pPr>
    <w:r w:rsidRPr="00B56799">
      <w:rPr>
        <w:i/>
        <w:noProof/>
      </w:rPr>
      <w:pict>
        <v:roundrect id="_x0000_s2059" style="position:absolute;left:0;text-align:left;margin-left:51.55pt;margin-top:26.5pt;width:517.75pt;height:789.8pt;z-index:251656192;mso-height-percent:940;mso-position-horizontal-relative:page;mso-position-vertical-relative:page;mso-height-percent:940" arcsize="2637f" o:allowincell="f" filled="f" fillcolor="black" strokeweight="1pt">
          <v:fill color2="#272727" type="pattern"/>
          <w10:wrap anchorx="page" anchory="page"/>
        </v:roundrect>
      </w:pict>
    </w:r>
  </w:p>
  <w:p w:rsidR="00D43F9C" w:rsidRPr="00D721A2" w:rsidRDefault="001E20D8"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2747645</wp:posOffset>
          </wp:positionH>
          <wp:positionV relativeFrom="paragraph">
            <wp:posOffset>449580</wp:posOffset>
          </wp:positionV>
          <wp:extent cx="699770" cy="1141095"/>
          <wp:effectExtent l="19050" t="0" r="5080" b="0"/>
          <wp:wrapNone/>
          <wp:docPr id="56" name="Рисунок 56" descr="Ассоциация Сахалинстрой_лого_к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Ассоциация Сахалинстрой_лого_кр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1141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E0C0C54A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A28E6A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A28E6A"/>
      </w:rPr>
    </w:lvl>
  </w:abstractNum>
  <w:abstractNum w:abstractNumId="2">
    <w:nsid w:val="FFFFFF82"/>
    <w:multiLevelType w:val="singleLevel"/>
    <w:tmpl w:val="4AAC3C4A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EE8C6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D34817"/>
      </w:rPr>
    </w:lvl>
  </w:abstractNum>
  <w:abstractNum w:abstractNumId="4">
    <w:nsid w:val="FFFFFF89"/>
    <w:multiLevelType w:val="singleLevel"/>
    <w:tmpl w:val="3932A106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9D3511"/>
      </w:rPr>
    </w:lvl>
  </w:abstractNum>
  <w:abstractNum w:abstractNumId="5">
    <w:nsid w:val="00ED3E1C"/>
    <w:multiLevelType w:val="hybridMultilevel"/>
    <w:tmpl w:val="B68E17C4"/>
    <w:lvl w:ilvl="0" w:tplc="1EA646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19DA0873"/>
    <w:multiLevelType w:val="hybridMultilevel"/>
    <w:tmpl w:val="A30C9762"/>
    <w:lvl w:ilvl="0" w:tplc="0DF009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18C7EFC"/>
    <w:multiLevelType w:val="hybridMultilevel"/>
    <w:tmpl w:val="9F389EEE"/>
    <w:lvl w:ilvl="0" w:tplc="86E8F4E8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D7D0250"/>
    <w:multiLevelType w:val="hybridMultilevel"/>
    <w:tmpl w:val="B7109404"/>
    <w:lvl w:ilvl="0" w:tplc="041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8"/>
  </w:num>
  <w:num w:numId="17">
    <w:abstractNumId w:val="5"/>
  </w:num>
  <w:num w:numId="18">
    <w:abstractNumId w:val="6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removeDateAndTime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8557C"/>
    <w:rsid w:val="00001F99"/>
    <w:rsid w:val="00003ABC"/>
    <w:rsid w:val="000041E3"/>
    <w:rsid w:val="0002755D"/>
    <w:rsid w:val="000314F6"/>
    <w:rsid w:val="000373A3"/>
    <w:rsid w:val="00053814"/>
    <w:rsid w:val="000556A6"/>
    <w:rsid w:val="000624DF"/>
    <w:rsid w:val="00067FE6"/>
    <w:rsid w:val="000715C6"/>
    <w:rsid w:val="000775CE"/>
    <w:rsid w:val="00081833"/>
    <w:rsid w:val="000845DD"/>
    <w:rsid w:val="000952EB"/>
    <w:rsid w:val="00096237"/>
    <w:rsid w:val="000A5BC6"/>
    <w:rsid w:val="000B2F01"/>
    <w:rsid w:val="000C2777"/>
    <w:rsid w:val="000D527E"/>
    <w:rsid w:val="000D76B0"/>
    <w:rsid w:val="000E1CF6"/>
    <w:rsid w:val="000E5B8F"/>
    <w:rsid w:val="000F7E39"/>
    <w:rsid w:val="00100FD3"/>
    <w:rsid w:val="001039D7"/>
    <w:rsid w:val="00111383"/>
    <w:rsid w:val="00117385"/>
    <w:rsid w:val="0014320B"/>
    <w:rsid w:val="001440E6"/>
    <w:rsid w:val="0014586E"/>
    <w:rsid w:val="0014779E"/>
    <w:rsid w:val="00153179"/>
    <w:rsid w:val="00153AA0"/>
    <w:rsid w:val="001618EF"/>
    <w:rsid w:val="00162956"/>
    <w:rsid w:val="001764BF"/>
    <w:rsid w:val="00176873"/>
    <w:rsid w:val="001775C6"/>
    <w:rsid w:val="0017797E"/>
    <w:rsid w:val="001914C5"/>
    <w:rsid w:val="001A38A6"/>
    <w:rsid w:val="001A439C"/>
    <w:rsid w:val="001A632B"/>
    <w:rsid w:val="001B05E6"/>
    <w:rsid w:val="001B43CC"/>
    <w:rsid w:val="001C0BD9"/>
    <w:rsid w:val="001C43C0"/>
    <w:rsid w:val="001D039D"/>
    <w:rsid w:val="001E20D8"/>
    <w:rsid w:val="001E215A"/>
    <w:rsid w:val="001E60F0"/>
    <w:rsid w:val="001F0B17"/>
    <w:rsid w:val="001F1939"/>
    <w:rsid w:val="001F72C1"/>
    <w:rsid w:val="00215320"/>
    <w:rsid w:val="00215656"/>
    <w:rsid w:val="00227EAD"/>
    <w:rsid w:val="00236087"/>
    <w:rsid w:val="00236198"/>
    <w:rsid w:val="0023632C"/>
    <w:rsid w:val="00252DDD"/>
    <w:rsid w:val="00261EFE"/>
    <w:rsid w:val="0026200D"/>
    <w:rsid w:val="002635CC"/>
    <w:rsid w:val="0027328D"/>
    <w:rsid w:val="002804FE"/>
    <w:rsid w:val="00283BD6"/>
    <w:rsid w:val="0029269F"/>
    <w:rsid w:val="0029486F"/>
    <w:rsid w:val="002B0D81"/>
    <w:rsid w:val="002B7962"/>
    <w:rsid w:val="002C1FE6"/>
    <w:rsid w:val="002C285C"/>
    <w:rsid w:val="002C4CDE"/>
    <w:rsid w:val="002D7849"/>
    <w:rsid w:val="002E752E"/>
    <w:rsid w:val="002F21F7"/>
    <w:rsid w:val="002F24AD"/>
    <w:rsid w:val="003001CE"/>
    <w:rsid w:val="00300D09"/>
    <w:rsid w:val="00311555"/>
    <w:rsid w:val="00312C13"/>
    <w:rsid w:val="00321A2F"/>
    <w:rsid w:val="0032611C"/>
    <w:rsid w:val="0033738D"/>
    <w:rsid w:val="00343CA1"/>
    <w:rsid w:val="003442B5"/>
    <w:rsid w:val="003450B4"/>
    <w:rsid w:val="00346143"/>
    <w:rsid w:val="003464E1"/>
    <w:rsid w:val="00351818"/>
    <w:rsid w:val="003524EA"/>
    <w:rsid w:val="003562EE"/>
    <w:rsid w:val="003579A1"/>
    <w:rsid w:val="003765A4"/>
    <w:rsid w:val="0037721E"/>
    <w:rsid w:val="00381733"/>
    <w:rsid w:val="003858D1"/>
    <w:rsid w:val="00385DA8"/>
    <w:rsid w:val="003908C5"/>
    <w:rsid w:val="00397228"/>
    <w:rsid w:val="00397816"/>
    <w:rsid w:val="003A1275"/>
    <w:rsid w:val="003A5D4F"/>
    <w:rsid w:val="003A68A6"/>
    <w:rsid w:val="003B69EC"/>
    <w:rsid w:val="003C3871"/>
    <w:rsid w:val="003C6C09"/>
    <w:rsid w:val="003D04A2"/>
    <w:rsid w:val="003D1814"/>
    <w:rsid w:val="003D680E"/>
    <w:rsid w:val="003E6A3B"/>
    <w:rsid w:val="003E7E0A"/>
    <w:rsid w:val="003F0752"/>
    <w:rsid w:val="0041297F"/>
    <w:rsid w:val="00416B6D"/>
    <w:rsid w:val="0042734F"/>
    <w:rsid w:val="00432468"/>
    <w:rsid w:val="0044044D"/>
    <w:rsid w:val="004429CF"/>
    <w:rsid w:val="00452AA7"/>
    <w:rsid w:val="004540E5"/>
    <w:rsid w:val="00455B6B"/>
    <w:rsid w:val="00466853"/>
    <w:rsid w:val="004759B7"/>
    <w:rsid w:val="00480D58"/>
    <w:rsid w:val="00484C87"/>
    <w:rsid w:val="0048557C"/>
    <w:rsid w:val="00491B53"/>
    <w:rsid w:val="004978EB"/>
    <w:rsid w:val="004A18E1"/>
    <w:rsid w:val="004A1F83"/>
    <w:rsid w:val="004A26B6"/>
    <w:rsid w:val="004A479A"/>
    <w:rsid w:val="004A4957"/>
    <w:rsid w:val="004A4D7F"/>
    <w:rsid w:val="004A552C"/>
    <w:rsid w:val="004A55DA"/>
    <w:rsid w:val="004A5EF0"/>
    <w:rsid w:val="004B11B8"/>
    <w:rsid w:val="004C2776"/>
    <w:rsid w:val="004C6CE8"/>
    <w:rsid w:val="004C6E21"/>
    <w:rsid w:val="004C705E"/>
    <w:rsid w:val="004C7D82"/>
    <w:rsid w:val="004D1540"/>
    <w:rsid w:val="004E4B98"/>
    <w:rsid w:val="004F2B61"/>
    <w:rsid w:val="005152C5"/>
    <w:rsid w:val="00517110"/>
    <w:rsid w:val="00517954"/>
    <w:rsid w:val="00526A2F"/>
    <w:rsid w:val="00526DA1"/>
    <w:rsid w:val="00537FE1"/>
    <w:rsid w:val="00541C53"/>
    <w:rsid w:val="005422E0"/>
    <w:rsid w:val="0054313B"/>
    <w:rsid w:val="00543207"/>
    <w:rsid w:val="00544FE9"/>
    <w:rsid w:val="0055226F"/>
    <w:rsid w:val="00552E64"/>
    <w:rsid w:val="00561F15"/>
    <w:rsid w:val="005753B3"/>
    <w:rsid w:val="00586EFB"/>
    <w:rsid w:val="005A71AD"/>
    <w:rsid w:val="005B1B62"/>
    <w:rsid w:val="005B6368"/>
    <w:rsid w:val="005C2D7E"/>
    <w:rsid w:val="005F2E01"/>
    <w:rsid w:val="005F7376"/>
    <w:rsid w:val="00601BE3"/>
    <w:rsid w:val="00602F8C"/>
    <w:rsid w:val="006031A0"/>
    <w:rsid w:val="00606A22"/>
    <w:rsid w:val="00621B06"/>
    <w:rsid w:val="0062204B"/>
    <w:rsid w:val="006235A8"/>
    <w:rsid w:val="006337D5"/>
    <w:rsid w:val="0063662A"/>
    <w:rsid w:val="006411CC"/>
    <w:rsid w:val="006434C0"/>
    <w:rsid w:val="00647065"/>
    <w:rsid w:val="006513A7"/>
    <w:rsid w:val="006548DA"/>
    <w:rsid w:val="006578D4"/>
    <w:rsid w:val="00664128"/>
    <w:rsid w:val="00674435"/>
    <w:rsid w:val="00674D48"/>
    <w:rsid w:val="00681ACB"/>
    <w:rsid w:val="0068271A"/>
    <w:rsid w:val="006A1516"/>
    <w:rsid w:val="006C0077"/>
    <w:rsid w:val="006C3FF3"/>
    <w:rsid w:val="006D0626"/>
    <w:rsid w:val="006D1868"/>
    <w:rsid w:val="006D1D9F"/>
    <w:rsid w:val="006D22F9"/>
    <w:rsid w:val="006E40B6"/>
    <w:rsid w:val="006F64C2"/>
    <w:rsid w:val="0070278E"/>
    <w:rsid w:val="00703654"/>
    <w:rsid w:val="007041D3"/>
    <w:rsid w:val="007063E7"/>
    <w:rsid w:val="007154A3"/>
    <w:rsid w:val="00726FCA"/>
    <w:rsid w:val="00727DC2"/>
    <w:rsid w:val="00732414"/>
    <w:rsid w:val="007366CA"/>
    <w:rsid w:val="00740C34"/>
    <w:rsid w:val="007510CA"/>
    <w:rsid w:val="00752820"/>
    <w:rsid w:val="007563F2"/>
    <w:rsid w:val="0076686D"/>
    <w:rsid w:val="00771095"/>
    <w:rsid w:val="00772995"/>
    <w:rsid w:val="0078022A"/>
    <w:rsid w:val="00790396"/>
    <w:rsid w:val="00790DD4"/>
    <w:rsid w:val="00791264"/>
    <w:rsid w:val="00794112"/>
    <w:rsid w:val="0079553F"/>
    <w:rsid w:val="007A0284"/>
    <w:rsid w:val="007A3715"/>
    <w:rsid w:val="007B0528"/>
    <w:rsid w:val="007B22BF"/>
    <w:rsid w:val="007B5026"/>
    <w:rsid w:val="007C6F1C"/>
    <w:rsid w:val="007C7989"/>
    <w:rsid w:val="007C7C56"/>
    <w:rsid w:val="007E59AD"/>
    <w:rsid w:val="008069F3"/>
    <w:rsid w:val="0081251B"/>
    <w:rsid w:val="00813D4D"/>
    <w:rsid w:val="00817B06"/>
    <w:rsid w:val="00822AAE"/>
    <w:rsid w:val="00826196"/>
    <w:rsid w:val="00826FDA"/>
    <w:rsid w:val="00827134"/>
    <w:rsid w:val="008322AB"/>
    <w:rsid w:val="00845225"/>
    <w:rsid w:val="00846809"/>
    <w:rsid w:val="008614D6"/>
    <w:rsid w:val="0087170F"/>
    <w:rsid w:val="008755DB"/>
    <w:rsid w:val="0087653C"/>
    <w:rsid w:val="008773BE"/>
    <w:rsid w:val="0088381E"/>
    <w:rsid w:val="00884957"/>
    <w:rsid w:val="00893181"/>
    <w:rsid w:val="00895EEC"/>
    <w:rsid w:val="008A37B0"/>
    <w:rsid w:val="008A5B0C"/>
    <w:rsid w:val="008B0010"/>
    <w:rsid w:val="008B30D9"/>
    <w:rsid w:val="008C17A3"/>
    <w:rsid w:val="008C38D3"/>
    <w:rsid w:val="008D4900"/>
    <w:rsid w:val="008D7DAC"/>
    <w:rsid w:val="008E3536"/>
    <w:rsid w:val="008F5116"/>
    <w:rsid w:val="008F56A1"/>
    <w:rsid w:val="008F6517"/>
    <w:rsid w:val="009006F3"/>
    <w:rsid w:val="00902701"/>
    <w:rsid w:val="00902F35"/>
    <w:rsid w:val="0092083E"/>
    <w:rsid w:val="0092128A"/>
    <w:rsid w:val="00935C8F"/>
    <w:rsid w:val="0094264C"/>
    <w:rsid w:val="00942C5A"/>
    <w:rsid w:val="00945456"/>
    <w:rsid w:val="00970E30"/>
    <w:rsid w:val="00972828"/>
    <w:rsid w:val="00974B82"/>
    <w:rsid w:val="009768FD"/>
    <w:rsid w:val="009825A2"/>
    <w:rsid w:val="00996B8C"/>
    <w:rsid w:val="009A59DB"/>
    <w:rsid w:val="009A6930"/>
    <w:rsid w:val="009B439B"/>
    <w:rsid w:val="009B619D"/>
    <w:rsid w:val="009C288E"/>
    <w:rsid w:val="009D369F"/>
    <w:rsid w:val="009D7604"/>
    <w:rsid w:val="009E0906"/>
    <w:rsid w:val="009E0C71"/>
    <w:rsid w:val="009F2845"/>
    <w:rsid w:val="009F3540"/>
    <w:rsid w:val="009F3D33"/>
    <w:rsid w:val="009F6DF2"/>
    <w:rsid w:val="00A22187"/>
    <w:rsid w:val="00A270D9"/>
    <w:rsid w:val="00A37F73"/>
    <w:rsid w:val="00A53D18"/>
    <w:rsid w:val="00A56DE1"/>
    <w:rsid w:val="00A61136"/>
    <w:rsid w:val="00A75118"/>
    <w:rsid w:val="00A82256"/>
    <w:rsid w:val="00A83941"/>
    <w:rsid w:val="00A90BC9"/>
    <w:rsid w:val="00A90C3B"/>
    <w:rsid w:val="00A91F71"/>
    <w:rsid w:val="00A921AA"/>
    <w:rsid w:val="00A97826"/>
    <w:rsid w:val="00AA1CCA"/>
    <w:rsid w:val="00AA47EF"/>
    <w:rsid w:val="00AB3034"/>
    <w:rsid w:val="00AC132E"/>
    <w:rsid w:val="00AC7A88"/>
    <w:rsid w:val="00AD124E"/>
    <w:rsid w:val="00AD623F"/>
    <w:rsid w:val="00AE0299"/>
    <w:rsid w:val="00AE1716"/>
    <w:rsid w:val="00AF328C"/>
    <w:rsid w:val="00AF4188"/>
    <w:rsid w:val="00AF706E"/>
    <w:rsid w:val="00B03D61"/>
    <w:rsid w:val="00B03E27"/>
    <w:rsid w:val="00B215DE"/>
    <w:rsid w:val="00B236C3"/>
    <w:rsid w:val="00B2385A"/>
    <w:rsid w:val="00B31D2F"/>
    <w:rsid w:val="00B35E6B"/>
    <w:rsid w:val="00B449A6"/>
    <w:rsid w:val="00B45149"/>
    <w:rsid w:val="00B5400E"/>
    <w:rsid w:val="00B54B53"/>
    <w:rsid w:val="00B54F18"/>
    <w:rsid w:val="00B56799"/>
    <w:rsid w:val="00B56A30"/>
    <w:rsid w:val="00B60478"/>
    <w:rsid w:val="00B62607"/>
    <w:rsid w:val="00B678D2"/>
    <w:rsid w:val="00B67AF7"/>
    <w:rsid w:val="00B8189E"/>
    <w:rsid w:val="00B82AC8"/>
    <w:rsid w:val="00B83280"/>
    <w:rsid w:val="00B904A9"/>
    <w:rsid w:val="00B91D94"/>
    <w:rsid w:val="00B92272"/>
    <w:rsid w:val="00BA5185"/>
    <w:rsid w:val="00BB68BB"/>
    <w:rsid w:val="00BC16B9"/>
    <w:rsid w:val="00BC40B8"/>
    <w:rsid w:val="00BC50C7"/>
    <w:rsid w:val="00BD1DF5"/>
    <w:rsid w:val="00BD2F04"/>
    <w:rsid w:val="00BD6B8F"/>
    <w:rsid w:val="00BD7570"/>
    <w:rsid w:val="00BE0EC8"/>
    <w:rsid w:val="00BF04F2"/>
    <w:rsid w:val="00C04F65"/>
    <w:rsid w:val="00C0527A"/>
    <w:rsid w:val="00C12FFD"/>
    <w:rsid w:val="00C135AA"/>
    <w:rsid w:val="00C16972"/>
    <w:rsid w:val="00C22452"/>
    <w:rsid w:val="00C23563"/>
    <w:rsid w:val="00C36793"/>
    <w:rsid w:val="00C368AE"/>
    <w:rsid w:val="00C41743"/>
    <w:rsid w:val="00C44F24"/>
    <w:rsid w:val="00C50FAB"/>
    <w:rsid w:val="00C51A92"/>
    <w:rsid w:val="00C55C51"/>
    <w:rsid w:val="00C758F3"/>
    <w:rsid w:val="00C75D82"/>
    <w:rsid w:val="00C75F72"/>
    <w:rsid w:val="00C765F4"/>
    <w:rsid w:val="00C85492"/>
    <w:rsid w:val="00CA5E11"/>
    <w:rsid w:val="00CC2D64"/>
    <w:rsid w:val="00CC5CB7"/>
    <w:rsid w:val="00CC6131"/>
    <w:rsid w:val="00CC708E"/>
    <w:rsid w:val="00CC7E6A"/>
    <w:rsid w:val="00CD53EF"/>
    <w:rsid w:val="00CD62BF"/>
    <w:rsid w:val="00CE14A6"/>
    <w:rsid w:val="00CE5526"/>
    <w:rsid w:val="00CF4929"/>
    <w:rsid w:val="00CF5BFB"/>
    <w:rsid w:val="00CF76CD"/>
    <w:rsid w:val="00CF7BA1"/>
    <w:rsid w:val="00D038A1"/>
    <w:rsid w:val="00D03A22"/>
    <w:rsid w:val="00D04227"/>
    <w:rsid w:val="00D04817"/>
    <w:rsid w:val="00D06AE2"/>
    <w:rsid w:val="00D1039C"/>
    <w:rsid w:val="00D10AA0"/>
    <w:rsid w:val="00D1503E"/>
    <w:rsid w:val="00D25124"/>
    <w:rsid w:val="00D278CA"/>
    <w:rsid w:val="00D3123B"/>
    <w:rsid w:val="00D322C1"/>
    <w:rsid w:val="00D34E34"/>
    <w:rsid w:val="00D4374B"/>
    <w:rsid w:val="00D43F9C"/>
    <w:rsid w:val="00D50582"/>
    <w:rsid w:val="00D52138"/>
    <w:rsid w:val="00D63B4A"/>
    <w:rsid w:val="00D64CC5"/>
    <w:rsid w:val="00D721A2"/>
    <w:rsid w:val="00D82650"/>
    <w:rsid w:val="00D87C13"/>
    <w:rsid w:val="00DA3CD9"/>
    <w:rsid w:val="00DA6588"/>
    <w:rsid w:val="00DA6F44"/>
    <w:rsid w:val="00DA77AC"/>
    <w:rsid w:val="00DB684C"/>
    <w:rsid w:val="00DC10A6"/>
    <w:rsid w:val="00DD3DE6"/>
    <w:rsid w:val="00DE0147"/>
    <w:rsid w:val="00DE40FC"/>
    <w:rsid w:val="00DF2DEE"/>
    <w:rsid w:val="00E03215"/>
    <w:rsid w:val="00E15830"/>
    <w:rsid w:val="00E17E57"/>
    <w:rsid w:val="00E2018A"/>
    <w:rsid w:val="00E205DD"/>
    <w:rsid w:val="00E21699"/>
    <w:rsid w:val="00E242A2"/>
    <w:rsid w:val="00E34201"/>
    <w:rsid w:val="00E425EB"/>
    <w:rsid w:val="00E522DD"/>
    <w:rsid w:val="00E55764"/>
    <w:rsid w:val="00E57147"/>
    <w:rsid w:val="00E60AE9"/>
    <w:rsid w:val="00E61F2B"/>
    <w:rsid w:val="00E764B4"/>
    <w:rsid w:val="00E7769D"/>
    <w:rsid w:val="00E85D64"/>
    <w:rsid w:val="00E92011"/>
    <w:rsid w:val="00E93491"/>
    <w:rsid w:val="00E9385D"/>
    <w:rsid w:val="00E95420"/>
    <w:rsid w:val="00EB48A4"/>
    <w:rsid w:val="00EB5183"/>
    <w:rsid w:val="00EB6281"/>
    <w:rsid w:val="00EC2E9E"/>
    <w:rsid w:val="00EC6028"/>
    <w:rsid w:val="00EC6C43"/>
    <w:rsid w:val="00ED2E1A"/>
    <w:rsid w:val="00ED34C9"/>
    <w:rsid w:val="00ED44B5"/>
    <w:rsid w:val="00EE05C1"/>
    <w:rsid w:val="00EE29F6"/>
    <w:rsid w:val="00EE571F"/>
    <w:rsid w:val="00EE74F7"/>
    <w:rsid w:val="00F02236"/>
    <w:rsid w:val="00F068B6"/>
    <w:rsid w:val="00F07759"/>
    <w:rsid w:val="00F07EA9"/>
    <w:rsid w:val="00F13524"/>
    <w:rsid w:val="00F15455"/>
    <w:rsid w:val="00F33011"/>
    <w:rsid w:val="00F33B14"/>
    <w:rsid w:val="00F37B8A"/>
    <w:rsid w:val="00F37D6D"/>
    <w:rsid w:val="00F466B2"/>
    <w:rsid w:val="00F57ED4"/>
    <w:rsid w:val="00F70235"/>
    <w:rsid w:val="00F755A7"/>
    <w:rsid w:val="00F851A5"/>
    <w:rsid w:val="00F92043"/>
    <w:rsid w:val="00F93EAF"/>
    <w:rsid w:val="00FA0914"/>
    <w:rsid w:val="00FA1FD8"/>
    <w:rsid w:val="00FB133F"/>
    <w:rsid w:val="00FC06D9"/>
    <w:rsid w:val="00FC3934"/>
    <w:rsid w:val="00FC43AC"/>
    <w:rsid w:val="00FE1785"/>
    <w:rsid w:val="00FE6C4E"/>
    <w:rsid w:val="00FF5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undOvr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iPriority="10" w:unhideWhenUsed="0" w:qFormat="1"/>
    <w:lsdException w:name="Closing" w:uiPriority="7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F5116"/>
    <w:pPr>
      <w:spacing w:after="160" w:line="276" w:lineRule="auto"/>
      <w:ind w:firstLine="709"/>
      <w:jc w:val="both"/>
    </w:pPr>
    <w:rPr>
      <w:color w:val="000000"/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semiHidden/>
    <w:unhideWhenUsed/>
    <w:rsid w:val="008F5116"/>
    <w:pPr>
      <w:spacing w:before="300" w:after="40" w:line="240" w:lineRule="auto"/>
      <w:outlineLvl w:val="0"/>
    </w:pPr>
    <w:rPr>
      <w:rFonts w:ascii="Arial" w:hAnsi="Arial"/>
      <w:b/>
      <w:bCs/>
      <w:color w:val="9D3511"/>
      <w:spacing w:val="20"/>
      <w:sz w:val="28"/>
      <w:szCs w:val="28"/>
    </w:rPr>
  </w:style>
  <w:style w:type="paragraph" w:styleId="20">
    <w:name w:val="heading 2"/>
    <w:basedOn w:val="a0"/>
    <w:next w:val="a0"/>
    <w:link w:val="21"/>
    <w:uiPriority w:val="9"/>
    <w:unhideWhenUsed/>
    <w:rsid w:val="008F5116"/>
    <w:pPr>
      <w:spacing w:before="240" w:after="40" w:line="240" w:lineRule="auto"/>
      <w:outlineLvl w:val="1"/>
    </w:pPr>
    <w:rPr>
      <w:rFonts w:ascii="Arial" w:hAnsi="Arial"/>
      <w:b/>
      <w:bCs/>
      <w:color w:val="9D3511"/>
      <w:spacing w:val="20"/>
      <w:sz w:val="24"/>
      <w:szCs w:val="24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8F5116"/>
    <w:pPr>
      <w:spacing w:before="200" w:after="40" w:line="240" w:lineRule="auto"/>
      <w:outlineLvl w:val="2"/>
    </w:pPr>
    <w:rPr>
      <w:rFonts w:ascii="Arial" w:hAnsi="Arial"/>
      <w:b/>
      <w:bCs/>
      <w:color w:val="D34817"/>
      <w:spacing w:val="20"/>
      <w:sz w:val="24"/>
      <w:szCs w:val="24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8F5116"/>
    <w:pPr>
      <w:spacing w:before="240" w:after="0"/>
      <w:outlineLvl w:val="3"/>
    </w:pPr>
    <w:rPr>
      <w:rFonts w:ascii="Arial" w:hAnsi="Arial"/>
      <w:b/>
      <w:bCs/>
      <w:color w:val="7B6A4D"/>
      <w:spacing w:val="20"/>
      <w:sz w:val="24"/>
      <w:szCs w:val="24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rsid w:val="008F5116"/>
    <w:pPr>
      <w:spacing w:before="200" w:after="0"/>
      <w:outlineLvl w:val="4"/>
    </w:pPr>
    <w:rPr>
      <w:rFonts w:ascii="Arial" w:hAnsi="Arial"/>
      <w:b/>
      <w:bCs/>
      <w:i/>
      <w:iCs/>
      <w:color w:val="7B6A4D"/>
      <w:spacing w:val="20"/>
      <w:sz w:val="20"/>
      <w:szCs w:val="2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F5116"/>
    <w:pPr>
      <w:spacing w:before="200" w:after="0"/>
      <w:outlineLvl w:val="5"/>
    </w:pPr>
    <w:rPr>
      <w:rFonts w:ascii="Arial" w:hAnsi="Arial"/>
      <w:color w:val="524633"/>
      <w:spacing w:val="10"/>
      <w:sz w:val="24"/>
      <w:szCs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F5116"/>
    <w:pPr>
      <w:spacing w:before="200" w:after="0"/>
      <w:outlineLvl w:val="6"/>
    </w:pPr>
    <w:rPr>
      <w:rFonts w:ascii="Arial" w:hAnsi="Arial"/>
      <w:i/>
      <w:iCs/>
      <w:color w:val="524633"/>
      <w:spacing w:val="10"/>
      <w:sz w:val="24"/>
      <w:szCs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F5116"/>
    <w:pPr>
      <w:spacing w:before="200" w:after="0"/>
      <w:outlineLvl w:val="7"/>
    </w:pPr>
    <w:rPr>
      <w:rFonts w:ascii="Arial" w:hAnsi="Arial"/>
      <w:color w:val="D34817"/>
      <w:spacing w:val="1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F5116"/>
    <w:pPr>
      <w:spacing w:before="200" w:after="0"/>
      <w:outlineLvl w:val="8"/>
    </w:pPr>
    <w:rPr>
      <w:rFonts w:ascii="Arial" w:hAnsi="Arial"/>
      <w:i/>
      <w:iCs/>
      <w:color w:val="D34817"/>
      <w:spacing w:val="1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1"/>
    <w:qFormat/>
    <w:rsid w:val="008F51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0"/>
    <w:link w:val="a6"/>
    <w:uiPriority w:val="99"/>
    <w:unhideWhenUsed/>
    <w:rsid w:val="008F5116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a6">
    <w:name w:val="Нижний колонтитул Знак"/>
    <w:link w:val="a5"/>
    <w:uiPriority w:val="99"/>
    <w:rsid w:val="008F5116"/>
    <w:rPr>
      <w:color w:val="000000"/>
    </w:rPr>
  </w:style>
  <w:style w:type="paragraph" w:styleId="a7">
    <w:name w:val="No Spacing"/>
    <w:basedOn w:val="a0"/>
    <w:uiPriority w:val="1"/>
    <w:qFormat/>
    <w:rsid w:val="008F5116"/>
    <w:pPr>
      <w:spacing w:after="0" w:line="240" w:lineRule="auto"/>
    </w:pPr>
  </w:style>
  <w:style w:type="paragraph" w:styleId="a8">
    <w:name w:val="Closing"/>
    <w:basedOn w:val="a0"/>
    <w:link w:val="a9"/>
    <w:uiPriority w:val="7"/>
    <w:unhideWhenUsed/>
    <w:qFormat/>
    <w:rsid w:val="008F5116"/>
    <w:pPr>
      <w:spacing w:before="480" w:after="960"/>
      <w:contextualSpacing/>
    </w:pPr>
    <w:rPr>
      <w:sz w:val="20"/>
      <w:szCs w:val="20"/>
    </w:rPr>
  </w:style>
  <w:style w:type="character" w:customStyle="1" w:styleId="a9">
    <w:name w:val="Прощание Знак"/>
    <w:link w:val="a8"/>
    <w:uiPriority w:val="7"/>
    <w:rsid w:val="008F5116"/>
    <w:rPr>
      <w:rFonts w:eastAsia="Times New Roman"/>
      <w:color w:val="000000"/>
      <w:lang w:val="ru-RU"/>
    </w:rPr>
  </w:style>
  <w:style w:type="paragraph" w:customStyle="1" w:styleId="aa">
    <w:name w:val="Адрес получателя"/>
    <w:basedOn w:val="a7"/>
    <w:uiPriority w:val="5"/>
    <w:qFormat/>
    <w:rsid w:val="008F5116"/>
    <w:pPr>
      <w:spacing w:after="360"/>
      <w:contextualSpacing/>
    </w:pPr>
  </w:style>
  <w:style w:type="paragraph" w:styleId="ab">
    <w:name w:val="Salutation"/>
    <w:basedOn w:val="a7"/>
    <w:next w:val="a0"/>
    <w:link w:val="ac"/>
    <w:uiPriority w:val="6"/>
    <w:unhideWhenUsed/>
    <w:qFormat/>
    <w:rsid w:val="008F5116"/>
    <w:pPr>
      <w:spacing w:before="480" w:after="320"/>
      <w:contextualSpacing/>
    </w:pPr>
    <w:rPr>
      <w:b/>
      <w:bCs/>
      <w:sz w:val="20"/>
      <w:szCs w:val="20"/>
    </w:rPr>
  </w:style>
  <w:style w:type="character" w:customStyle="1" w:styleId="ac">
    <w:name w:val="Приветствие Знак"/>
    <w:link w:val="ab"/>
    <w:uiPriority w:val="6"/>
    <w:rsid w:val="008F5116"/>
    <w:rPr>
      <w:b/>
      <w:bCs/>
      <w:color w:val="000000"/>
    </w:rPr>
  </w:style>
  <w:style w:type="paragraph" w:customStyle="1" w:styleId="ad">
    <w:name w:val="Обратный адрес"/>
    <w:basedOn w:val="a7"/>
    <w:uiPriority w:val="3"/>
    <w:qFormat/>
    <w:rsid w:val="008F5116"/>
    <w:pPr>
      <w:spacing w:after="360"/>
      <w:contextualSpacing/>
    </w:pPr>
  </w:style>
  <w:style w:type="paragraph" w:styleId="ae">
    <w:name w:val="Signature"/>
    <w:basedOn w:val="a0"/>
    <w:link w:val="af"/>
    <w:uiPriority w:val="8"/>
    <w:unhideWhenUsed/>
    <w:rsid w:val="008F5116"/>
    <w:pPr>
      <w:spacing w:after="200"/>
      <w:contextualSpacing/>
    </w:pPr>
    <w:rPr>
      <w:sz w:val="20"/>
      <w:szCs w:val="20"/>
    </w:rPr>
  </w:style>
  <w:style w:type="character" w:customStyle="1" w:styleId="af">
    <w:name w:val="Подпись Знак"/>
    <w:link w:val="ae"/>
    <w:uiPriority w:val="8"/>
    <w:rsid w:val="008F5116"/>
    <w:rPr>
      <w:color w:val="000000"/>
    </w:rPr>
  </w:style>
  <w:style w:type="paragraph" w:styleId="af0">
    <w:name w:val="Balloon Text"/>
    <w:basedOn w:val="a0"/>
    <w:link w:val="af1"/>
    <w:uiPriority w:val="99"/>
    <w:semiHidden/>
    <w:unhideWhenUsed/>
    <w:rsid w:val="008F5116"/>
    <w:rPr>
      <w:rFonts w:hAnsi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8F5116"/>
    <w:rPr>
      <w:rFonts w:eastAsia="Times New Roman" w:hAnsi="Tahoma"/>
      <w:color w:val="000000"/>
      <w:sz w:val="16"/>
      <w:szCs w:val="16"/>
      <w:lang w:val="ru-RU"/>
    </w:rPr>
  </w:style>
  <w:style w:type="paragraph" w:styleId="af2">
    <w:name w:val="Block Text"/>
    <w:uiPriority w:val="40"/>
    <w:rsid w:val="008F5116"/>
    <w:pPr>
      <w:pBdr>
        <w:top w:val="single" w:sz="2" w:space="10" w:color="EE8C69"/>
        <w:bottom w:val="single" w:sz="24" w:space="10" w:color="EE8C69"/>
      </w:pBdr>
      <w:spacing w:after="280" w:line="276" w:lineRule="auto"/>
      <w:ind w:left="1440" w:right="1440" w:firstLine="709"/>
      <w:jc w:val="both"/>
    </w:pPr>
    <w:rPr>
      <w:color w:val="7F7F7F"/>
      <w:sz w:val="28"/>
      <w:szCs w:val="28"/>
      <w:lang w:eastAsia="en-US"/>
    </w:rPr>
  </w:style>
  <w:style w:type="character" w:styleId="af3">
    <w:name w:val="Book Title"/>
    <w:uiPriority w:val="33"/>
    <w:qFormat/>
    <w:rsid w:val="008F5116"/>
    <w:rPr>
      <w:rFonts w:ascii="Arial" w:eastAsia="Times New Roman" w:hAnsi="Arial" w:cs="Times New Roman"/>
      <w:bCs w:val="0"/>
      <w:i/>
      <w:iCs/>
      <w:color w:val="855D5D"/>
      <w:sz w:val="20"/>
      <w:szCs w:val="20"/>
      <w:lang w:val="ru-RU"/>
    </w:rPr>
  </w:style>
  <w:style w:type="paragraph" w:styleId="af4">
    <w:name w:val="caption"/>
    <w:basedOn w:val="a0"/>
    <w:next w:val="a0"/>
    <w:uiPriority w:val="35"/>
    <w:unhideWhenUsed/>
    <w:qFormat/>
    <w:rsid w:val="008F5116"/>
    <w:pPr>
      <w:spacing w:after="0" w:line="240" w:lineRule="auto"/>
    </w:pPr>
    <w:rPr>
      <w:smallCaps/>
      <w:color w:val="732117"/>
      <w:spacing w:val="10"/>
      <w:sz w:val="18"/>
      <w:szCs w:val="18"/>
    </w:rPr>
  </w:style>
  <w:style w:type="paragraph" w:styleId="af5">
    <w:name w:val="Date"/>
    <w:basedOn w:val="a0"/>
    <w:next w:val="a0"/>
    <w:link w:val="af6"/>
    <w:uiPriority w:val="99"/>
    <w:semiHidden/>
    <w:unhideWhenUsed/>
    <w:rsid w:val="008F5116"/>
    <w:rPr>
      <w:sz w:val="20"/>
      <w:szCs w:val="20"/>
    </w:rPr>
  </w:style>
  <w:style w:type="character" w:customStyle="1" w:styleId="af6">
    <w:name w:val="Дата Знак"/>
    <w:link w:val="af5"/>
    <w:uiPriority w:val="99"/>
    <w:semiHidden/>
    <w:rsid w:val="008F5116"/>
    <w:rPr>
      <w:rFonts w:eastAsia="Times New Roman"/>
      <w:color w:val="000000"/>
      <w:lang w:val="ru-RU"/>
    </w:rPr>
  </w:style>
  <w:style w:type="character" w:styleId="af7">
    <w:name w:val="Emphasis"/>
    <w:uiPriority w:val="20"/>
    <w:qFormat/>
    <w:rsid w:val="008F5116"/>
    <w:rPr>
      <w:rFonts w:eastAsia="Times New Roman" w:cs="Times New Roman"/>
      <w:b/>
      <w:bCs/>
      <w:i/>
      <w:iCs/>
      <w:color w:val="404040"/>
      <w:spacing w:val="2"/>
      <w:w w:val="100"/>
      <w:szCs w:val="22"/>
      <w:lang w:val="ru-RU"/>
    </w:rPr>
  </w:style>
  <w:style w:type="paragraph" w:styleId="af8">
    <w:name w:val="header"/>
    <w:basedOn w:val="a0"/>
    <w:link w:val="af9"/>
    <w:uiPriority w:val="99"/>
    <w:unhideWhenUsed/>
    <w:rsid w:val="008F5116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af9">
    <w:name w:val="Верхний колонтитул Знак"/>
    <w:link w:val="af8"/>
    <w:uiPriority w:val="99"/>
    <w:rsid w:val="008F5116"/>
    <w:rPr>
      <w:color w:val="000000"/>
    </w:rPr>
  </w:style>
  <w:style w:type="character" w:customStyle="1" w:styleId="10">
    <w:name w:val="Заголовок 1 Знак"/>
    <w:link w:val="1"/>
    <w:uiPriority w:val="9"/>
    <w:semiHidden/>
    <w:rsid w:val="008F5116"/>
    <w:rPr>
      <w:rFonts w:ascii="Arial" w:eastAsia="Times New Roman" w:hAnsi="Arial" w:cs="Times New Roman"/>
      <w:b/>
      <w:bCs/>
      <w:color w:val="9D3511"/>
      <w:spacing w:val="20"/>
      <w:sz w:val="28"/>
      <w:szCs w:val="28"/>
    </w:rPr>
  </w:style>
  <w:style w:type="character" w:customStyle="1" w:styleId="21">
    <w:name w:val="Заголовок 2 Знак"/>
    <w:link w:val="20"/>
    <w:uiPriority w:val="9"/>
    <w:rsid w:val="008F5116"/>
    <w:rPr>
      <w:rFonts w:ascii="Arial" w:eastAsia="Times New Roman" w:hAnsi="Arial" w:cs="Times New Roman"/>
      <w:b/>
      <w:bCs/>
      <w:color w:val="9D3511"/>
      <w:spacing w:val="20"/>
      <w:sz w:val="24"/>
      <w:szCs w:val="24"/>
    </w:rPr>
  </w:style>
  <w:style w:type="character" w:customStyle="1" w:styleId="31">
    <w:name w:val="Заголовок 3 Знак"/>
    <w:link w:val="30"/>
    <w:uiPriority w:val="9"/>
    <w:semiHidden/>
    <w:rsid w:val="008F5116"/>
    <w:rPr>
      <w:rFonts w:ascii="Arial" w:eastAsia="Times New Roman" w:hAnsi="Arial" w:cs="Times New Roman"/>
      <w:b/>
      <w:bCs/>
      <w:color w:val="D34817"/>
      <w:spacing w:val="20"/>
      <w:sz w:val="24"/>
      <w:szCs w:val="24"/>
    </w:rPr>
  </w:style>
  <w:style w:type="character" w:customStyle="1" w:styleId="41">
    <w:name w:val="Заголовок 4 Знак"/>
    <w:link w:val="40"/>
    <w:uiPriority w:val="9"/>
    <w:semiHidden/>
    <w:rsid w:val="008F5116"/>
    <w:rPr>
      <w:rFonts w:ascii="Arial" w:eastAsia="Times New Roman" w:hAnsi="Arial" w:cs="Times New Roman"/>
      <w:b/>
      <w:bCs/>
      <w:color w:val="7B6A4D"/>
      <w:spacing w:val="20"/>
      <w:sz w:val="24"/>
      <w:szCs w:val="24"/>
    </w:rPr>
  </w:style>
  <w:style w:type="character" w:customStyle="1" w:styleId="51">
    <w:name w:val="Заголовок 5 Знак"/>
    <w:link w:val="50"/>
    <w:uiPriority w:val="9"/>
    <w:semiHidden/>
    <w:rsid w:val="008F5116"/>
    <w:rPr>
      <w:rFonts w:ascii="Arial" w:eastAsia="Times New Roman" w:hAnsi="Arial" w:cs="Times New Roman"/>
      <w:b/>
      <w:bCs/>
      <w:i/>
      <w:iCs/>
      <w:color w:val="7B6A4D"/>
      <w:spacing w:val="20"/>
    </w:rPr>
  </w:style>
  <w:style w:type="character" w:customStyle="1" w:styleId="60">
    <w:name w:val="Заголовок 6 Знак"/>
    <w:link w:val="6"/>
    <w:uiPriority w:val="9"/>
    <w:semiHidden/>
    <w:rsid w:val="008F5116"/>
    <w:rPr>
      <w:rFonts w:ascii="Arial" w:eastAsia="Times New Roman" w:hAnsi="Arial" w:cs="Times New Roman"/>
      <w:color w:val="524633"/>
      <w:spacing w:val="10"/>
      <w:sz w:val="24"/>
      <w:szCs w:val="24"/>
    </w:rPr>
  </w:style>
  <w:style w:type="character" w:customStyle="1" w:styleId="70">
    <w:name w:val="Заголовок 7 Знак"/>
    <w:link w:val="7"/>
    <w:uiPriority w:val="9"/>
    <w:semiHidden/>
    <w:rsid w:val="008F5116"/>
    <w:rPr>
      <w:rFonts w:ascii="Arial" w:eastAsia="Times New Roman" w:hAnsi="Arial" w:cs="Times New Roman"/>
      <w:i/>
      <w:iCs/>
      <w:color w:val="524633"/>
      <w:spacing w:val="1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8F5116"/>
    <w:rPr>
      <w:rFonts w:ascii="Arial" w:eastAsia="Times New Roman" w:hAnsi="Arial" w:cs="Times New Roman"/>
      <w:color w:val="D34817"/>
      <w:spacing w:val="10"/>
    </w:rPr>
  </w:style>
  <w:style w:type="character" w:customStyle="1" w:styleId="90">
    <w:name w:val="Заголовок 9 Знак"/>
    <w:link w:val="9"/>
    <w:uiPriority w:val="9"/>
    <w:semiHidden/>
    <w:rsid w:val="008F5116"/>
    <w:rPr>
      <w:rFonts w:ascii="Arial" w:eastAsia="Times New Roman" w:hAnsi="Arial" w:cs="Times New Roman"/>
      <w:i/>
      <w:iCs/>
      <w:color w:val="D34817"/>
      <w:spacing w:val="10"/>
    </w:rPr>
  </w:style>
  <w:style w:type="character" w:styleId="afa">
    <w:name w:val="Hyperlink"/>
    <w:uiPriority w:val="99"/>
    <w:unhideWhenUsed/>
    <w:rsid w:val="008F5116"/>
    <w:rPr>
      <w:color w:val="CC9900"/>
      <w:u w:val="single"/>
    </w:rPr>
  </w:style>
  <w:style w:type="character" w:styleId="afb">
    <w:name w:val="Intense Emphasis"/>
    <w:uiPriority w:val="21"/>
    <w:qFormat/>
    <w:rsid w:val="008F5116"/>
    <w:rPr>
      <w:rFonts w:ascii="Times New Roman" w:hAnsi="Times New Roman"/>
      <w:b/>
      <w:bCs/>
      <w:i/>
      <w:iCs/>
      <w:smallCaps/>
      <w:color w:val="9B2D1F"/>
      <w:spacing w:val="2"/>
      <w:w w:val="100"/>
      <w:sz w:val="20"/>
      <w:szCs w:val="20"/>
    </w:rPr>
  </w:style>
  <w:style w:type="paragraph" w:styleId="afc">
    <w:name w:val="Intense Quote"/>
    <w:basedOn w:val="a0"/>
    <w:link w:val="afd"/>
    <w:uiPriority w:val="30"/>
    <w:qFormat/>
    <w:rsid w:val="008F5116"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ind w:left="1440" w:right="1440"/>
      <w:jc w:val="center"/>
    </w:pPr>
    <w:rPr>
      <w:rFonts w:ascii="Arial" w:hAnsi="Arial"/>
      <w:i/>
      <w:iCs/>
      <w:color w:val="FFFFFF"/>
      <w:sz w:val="32"/>
      <w:szCs w:val="32"/>
    </w:rPr>
  </w:style>
  <w:style w:type="character" w:customStyle="1" w:styleId="afd">
    <w:name w:val="Выделенная цитата Знак"/>
    <w:link w:val="afc"/>
    <w:uiPriority w:val="30"/>
    <w:rsid w:val="008F5116"/>
    <w:rPr>
      <w:rFonts w:ascii="Arial" w:eastAsia="Times New Roman" w:hAnsi="Arial" w:cs="Times New Roman"/>
      <w:i/>
      <w:iCs/>
      <w:color w:val="FFFFFF"/>
      <w:sz w:val="32"/>
      <w:szCs w:val="32"/>
      <w:shd w:val="clear" w:color="auto" w:fill="D34817"/>
    </w:rPr>
  </w:style>
  <w:style w:type="character" w:styleId="afe">
    <w:name w:val="Intense Reference"/>
    <w:uiPriority w:val="32"/>
    <w:qFormat/>
    <w:rsid w:val="008F5116"/>
    <w:rPr>
      <w:b/>
      <w:bCs/>
      <w:color w:val="D34817"/>
      <w:sz w:val="22"/>
      <w:u w:val="single"/>
    </w:rPr>
  </w:style>
  <w:style w:type="paragraph" w:styleId="a">
    <w:name w:val="List Bullet"/>
    <w:basedOn w:val="a0"/>
    <w:uiPriority w:val="37"/>
    <w:unhideWhenUsed/>
    <w:qFormat/>
    <w:rsid w:val="008F5116"/>
    <w:pPr>
      <w:numPr>
        <w:numId w:val="11"/>
      </w:numPr>
      <w:spacing w:after="0"/>
      <w:contextualSpacing/>
    </w:pPr>
  </w:style>
  <w:style w:type="paragraph" w:styleId="2">
    <w:name w:val="List Bullet 2"/>
    <w:basedOn w:val="a0"/>
    <w:uiPriority w:val="37"/>
    <w:unhideWhenUsed/>
    <w:qFormat/>
    <w:rsid w:val="008F5116"/>
    <w:pPr>
      <w:numPr>
        <w:numId w:val="12"/>
      </w:numPr>
      <w:spacing w:after="0"/>
    </w:pPr>
  </w:style>
  <w:style w:type="paragraph" w:styleId="3">
    <w:name w:val="List Bullet 3"/>
    <w:basedOn w:val="a0"/>
    <w:uiPriority w:val="37"/>
    <w:unhideWhenUsed/>
    <w:qFormat/>
    <w:rsid w:val="008F5116"/>
    <w:pPr>
      <w:numPr>
        <w:numId w:val="13"/>
      </w:numPr>
      <w:spacing w:after="0"/>
    </w:pPr>
  </w:style>
  <w:style w:type="paragraph" w:styleId="4">
    <w:name w:val="List Bullet 4"/>
    <w:basedOn w:val="a0"/>
    <w:uiPriority w:val="37"/>
    <w:unhideWhenUsed/>
    <w:qFormat/>
    <w:rsid w:val="008F5116"/>
    <w:pPr>
      <w:numPr>
        <w:numId w:val="14"/>
      </w:numPr>
      <w:spacing w:after="0"/>
    </w:pPr>
  </w:style>
  <w:style w:type="paragraph" w:styleId="5">
    <w:name w:val="List Bullet 5"/>
    <w:basedOn w:val="a0"/>
    <w:uiPriority w:val="37"/>
    <w:unhideWhenUsed/>
    <w:qFormat/>
    <w:rsid w:val="008F5116"/>
    <w:pPr>
      <w:numPr>
        <w:numId w:val="15"/>
      </w:numPr>
      <w:spacing w:after="0"/>
    </w:pPr>
  </w:style>
  <w:style w:type="paragraph" w:styleId="22">
    <w:name w:val="Quote"/>
    <w:basedOn w:val="a0"/>
    <w:link w:val="23"/>
    <w:uiPriority w:val="29"/>
    <w:qFormat/>
    <w:rsid w:val="008F5116"/>
    <w:rPr>
      <w:i/>
      <w:iCs/>
      <w:color w:val="7F7F7F"/>
      <w:sz w:val="24"/>
      <w:szCs w:val="24"/>
    </w:rPr>
  </w:style>
  <w:style w:type="character" w:customStyle="1" w:styleId="23">
    <w:name w:val="Цитата 2 Знак"/>
    <w:link w:val="22"/>
    <w:uiPriority w:val="29"/>
    <w:rsid w:val="008F5116"/>
    <w:rPr>
      <w:i/>
      <w:iCs/>
      <w:color w:val="7F7F7F"/>
      <w:sz w:val="24"/>
      <w:szCs w:val="24"/>
    </w:rPr>
  </w:style>
  <w:style w:type="character" w:styleId="aff">
    <w:name w:val="Strong"/>
    <w:uiPriority w:val="22"/>
    <w:qFormat/>
    <w:rsid w:val="008F5116"/>
    <w:rPr>
      <w:rFonts w:ascii="Times New Roman" w:eastAsia="Times New Roman" w:hAnsi="Times New Roman" w:cs="Times New Roman"/>
      <w:b/>
      <w:bCs/>
      <w:iCs w:val="0"/>
      <w:color w:val="9B2D1F"/>
      <w:szCs w:val="22"/>
      <w:lang w:val="ru-RU"/>
    </w:rPr>
  </w:style>
  <w:style w:type="paragraph" w:styleId="aff0">
    <w:name w:val="Subtitle"/>
    <w:basedOn w:val="a0"/>
    <w:link w:val="aff1"/>
    <w:uiPriority w:val="11"/>
    <w:rsid w:val="008F5116"/>
    <w:pPr>
      <w:spacing w:after="480" w:line="240" w:lineRule="auto"/>
      <w:jc w:val="center"/>
    </w:pPr>
    <w:rPr>
      <w:rFonts w:ascii="Arial" w:hAnsi="Arial"/>
      <w:color w:val="auto"/>
      <w:sz w:val="28"/>
      <w:szCs w:val="28"/>
    </w:rPr>
  </w:style>
  <w:style w:type="character" w:customStyle="1" w:styleId="aff1">
    <w:name w:val="Подзаголовок Знак"/>
    <w:link w:val="aff0"/>
    <w:uiPriority w:val="11"/>
    <w:rsid w:val="008F5116"/>
    <w:rPr>
      <w:rFonts w:ascii="Arial" w:eastAsia="Times New Roman" w:hAnsi="Arial" w:cs="Times New Roman"/>
      <w:sz w:val="28"/>
      <w:szCs w:val="28"/>
    </w:rPr>
  </w:style>
  <w:style w:type="character" w:styleId="aff2">
    <w:name w:val="Subtle Emphasis"/>
    <w:uiPriority w:val="19"/>
    <w:qFormat/>
    <w:rsid w:val="008F5116"/>
    <w:rPr>
      <w:rFonts w:ascii="Times New Roman" w:hAnsi="Times New Roman"/>
      <w:i/>
      <w:iCs/>
      <w:color w:val="737373"/>
      <w:spacing w:val="2"/>
      <w:w w:val="100"/>
      <w:kern w:val="0"/>
      <w:sz w:val="22"/>
    </w:rPr>
  </w:style>
  <w:style w:type="character" w:styleId="aff3">
    <w:name w:val="Subtle Reference"/>
    <w:uiPriority w:val="31"/>
    <w:qFormat/>
    <w:rsid w:val="008F5116"/>
    <w:rPr>
      <w:color w:val="737373"/>
      <w:sz w:val="22"/>
      <w:u w:val="single"/>
    </w:rPr>
  </w:style>
  <w:style w:type="paragraph" w:styleId="aff4">
    <w:name w:val="Title"/>
    <w:basedOn w:val="a0"/>
    <w:link w:val="aff5"/>
    <w:uiPriority w:val="10"/>
    <w:rsid w:val="008F5116"/>
    <w:pPr>
      <w:pBdr>
        <w:bottom w:val="single" w:sz="8" w:space="4" w:color="D34817"/>
      </w:pBdr>
      <w:spacing w:line="240" w:lineRule="auto"/>
      <w:contextualSpacing/>
      <w:jc w:val="center"/>
    </w:pPr>
    <w:rPr>
      <w:rFonts w:ascii="Arial" w:hAnsi="Arial"/>
      <w:b/>
      <w:bCs/>
      <w:smallCaps/>
      <w:color w:val="D34817"/>
      <w:sz w:val="48"/>
      <w:szCs w:val="48"/>
    </w:rPr>
  </w:style>
  <w:style w:type="character" w:customStyle="1" w:styleId="aff5">
    <w:name w:val="Название Знак"/>
    <w:link w:val="aff4"/>
    <w:uiPriority w:val="10"/>
    <w:rsid w:val="008F5116"/>
    <w:rPr>
      <w:rFonts w:ascii="Arial" w:eastAsia="Times New Roman" w:hAnsi="Arial" w:cs="Times New Roman"/>
      <w:b/>
      <w:bCs/>
      <w:smallCaps/>
      <w:color w:val="D34817"/>
      <w:sz w:val="48"/>
      <w:szCs w:val="48"/>
    </w:rPr>
  </w:style>
  <w:style w:type="paragraph" w:styleId="11">
    <w:name w:val="toc 1"/>
    <w:basedOn w:val="a0"/>
    <w:next w:val="a0"/>
    <w:autoRedefine/>
    <w:uiPriority w:val="99"/>
    <w:semiHidden/>
    <w:unhideWhenUsed/>
    <w:qFormat/>
    <w:rsid w:val="008F5116"/>
    <w:pPr>
      <w:tabs>
        <w:tab w:val="right" w:leader="dot" w:pos="8630"/>
      </w:tabs>
      <w:spacing w:after="40" w:line="240" w:lineRule="auto"/>
    </w:pPr>
    <w:rPr>
      <w:smallCaps/>
      <w:noProof/>
      <w:color w:val="9B2D1F"/>
    </w:rPr>
  </w:style>
  <w:style w:type="paragraph" w:styleId="24">
    <w:name w:val="toc 2"/>
    <w:basedOn w:val="a0"/>
    <w:next w:val="a0"/>
    <w:autoRedefine/>
    <w:uiPriority w:val="99"/>
    <w:semiHidden/>
    <w:unhideWhenUsed/>
    <w:qFormat/>
    <w:rsid w:val="008F5116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qFormat/>
    <w:rsid w:val="008F5116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qFormat/>
    <w:rsid w:val="008F5116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qFormat/>
    <w:rsid w:val="008F5116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qFormat/>
    <w:rsid w:val="008F5116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qFormat/>
    <w:rsid w:val="008F5116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qFormat/>
    <w:rsid w:val="008F5116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qFormat/>
    <w:rsid w:val="008F5116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aff6">
    <w:name w:val="Текст даты"/>
    <w:basedOn w:val="a0"/>
    <w:uiPriority w:val="35"/>
    <w:rsid w:val="008F5116"/>
    <w:pPr>
      <w:spacing w:before="720" w:after="200"/>
      <w:contextualSpacing/>
    </w:pPr>
  </w:style>
  <w:style w:type="paragraph" w:customStyle="1" w:styleId="aff7">
    <w:name w:val="Серый текст"/>
    <w:basedOn w:val="a7"/>
    <w:uiPriority w:val="35"/>
    <w:qFormat/>
    <w:rsid w:val="008F5116"/>
    <w:rPr>
      <w:rFonts w:ascii="Arial" w:hAnsi="Arial"/>
      <w:color w:val="7F7F7F"/>
      <w:sz w:val="20"/>
      <w:szCs w:val="20"/>
    </w:rPr>
  </w:style>
  <w:style w:type="paragraph" w:customStyle="1" w:styleId="aff8">
    <w:name w:val="Верхний колонтитул четной страницы"/>
    <w:basedOn w:val="a7"/>
    <w:qFormat/>
    <w:rsid w:val="008F5116"/>
    <w:pPr>
      <w:pBdr>
        <w:bottom w:val="single" w:sz="4" w:space="1" w:color="D34817"/>
      </w:pBdr>
    </w:pPr>
    <w:rPr>
      <w:b/>
      <w:bCs/>
      <w:color w:val="696464"/>
      <w:sz w:val="20"/>
      <w:szCs w:val="20"/>
    </w:rPr>
  </w:style>
  <w:style w:type="character" w:styleId="aff9">
    <w:name w:val="Placeholder Text"/>
    <w:uiPriority w:val="99"/>
    <w:semiHidden/>
    <w:rsid w:val="008F5116"/>
    <w:rPr>
      <w:color w:val="808080"/>
    </w:rPr>
  </w:style>
  <w:style w:type="paragraph" w:styleId="affa">
    <w:name w:val="Document Map"/>
    <w:basedOn w:val="a0"/>
    <w:link w:val="affb"/>
    <w:uiPriority w:val="99"/>
    <w:semiHidden/>
    <w:unhideWhenUsed/>
    <w:rsid w:val="00AF328C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AF328C"/>
    <w:rPr>
      <w:rFonts w:ascii="Tahoma" w:hAnsi="Tahoma" w:cs="Tahoma"/>
      <w:color w:val="000000"/>
      <w:sz w:val="16"/>
      <w:szCs w:val="16"/>
      <w:lang w:eastAsia="en-US"/>
    </w:rPr>
  </w:style>
  <w:style w:type="character" w:customStyle="1" w:styleId="spellchecker-word-highlight">
    <w:name w:val="spellchecker-word-highlight"/>
    <w:basedOn w:val="a1"/>
    <w:rsid w:val="00CD53EF"/>
  </w:style>
  <w:style w:type="paragraph" w:styleId="affc">
    <w:name w:val="List Paragraph"/>
    <w:basedOn w:val="a0"/>
    <w:uiPriority w:val="34"/>
    <w:qFormat/>
    <w:rsid w:val="001F1939"/>
    <w:pPr>
      <w:spacing w:after="0" w:line="240" w:lineRule="auto"/>
      <w:ind w:left="720" w:firstLine="0"/>
      <w:contextualSpacing/>
      <w:jc w:val="left"/>
    </w:pPr>
    <w:rPr>
      <w:color w:val="auto"/>
      <w:sz w:val="20"/>
      <w:szCs w:val="20"/>
      <w:lang w:eastAsia="ru-RU"/>
    </w:rPr>
  </w:style>
  <w:style w:type="character" w:customStyle="1" w:styleId="affd">
    <w:name w:val="Гипертекстовая ссылка"/>
    <w:basedOn w:val="a1"/>
    <w:uiPriority w:val="99"/>
    <w:rsid w:val="006E40B6"/>
    <w:rPr>
      <w:color w:val="106BBE"/>
    </w:rPr>
  </w:style>
  <w:style w:type="character" w:customStyle="1" w:styleId="affe">
    <w:name w:val="Цветовое выделение"/>
    <w:uiPriority w:val="99"/>
    <w:rsid w:val="00935C8F"/>
    <w:rPr>
      <w:b/>
      <w:bCs/>
      <w:color w:val="26282F"/>
    </w:rPr>
  </w:style>
  <w:style w:type="character" w:customStyle="1" w:styleId="news-date-time">
    <w:name w:val="news-date-time"/>
    <w:basedOn w:val="a1"/>
    <w:rsid w:val="00D1039C"/>
  </w:style>
  <w:style w:type="paragraph" w:styleId="afff">
    <w:name w:val="Normal (Web)"/>
    <w:basedOn w:val="a0"/>
    <w:uiPriority w:val="99"/>
    <w:semiHidden/>
    <w:unhideWhenUsed/>
    <w:rsid w:val="00D1039C"/>
    <w:pPr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  <w:lang w:eastAsia="ru-RU"/>
    </w:rPr>
  </w:style>
  <w:style w:type="paragraph" w:customStyle="1" w:styleId="ConsPlusNormal">
    <w:name w:val="ConsPlusNormal"/>
    <w:rsid w:val="00DE0147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iceouttxt">
    <w:name w:val="iceouttxt"/>
    <w:basedOn w:val="a1"/>
    <w:rsid w:val="006D1868"/>
  </w:style>
  <w:style w:type="paragraph" w:customStyle="1" w:styleId="12">
    <w:name w:val="Абзац списка1"/>
    <w:basedOn w:val="a0"/>
    <w:rsid w:val="006D1868"/>
    <w:pPr>
      <w:ind w:left="720"/>
      <w:contextualSpacing/>
    </w:pPr>
    <w:rPr>
      <w:rFonts w:eastAsia="Calibri"/>
    </w:rPr>
  </w:style>
  <w:style w:type="paragraph" w:styleId="afff0">
    <w:name w:val="Body Text"/>
    <w:basedOn w:val="a0"/>
    <w:link w:val="afff1"/>
    <w:rsid w:val="006D1868"/>
    <w:pPr>
      <w:suppressAutoHyphens/>
      <w:spacing w:after="0" w:line="240" w:lineRule="auto"/>
      <w:ind w:firstLine="0"/>
    </w:pPr>
    <w:rPr>
      <w:color w:val="auto"/>
      <w:sz w:val="24"/>
      <w:szCs w:val="24"/>
      <w:lang w:eastAsia="ar-SA"/>
    </w:rPr>
  </w:style>
  <w:style w:type="character" w:customStyle="1" w:styleId="afff1">
    <w:name w:val="Основной текст Знак"/>
    <w:basedOn w:val="a1"/>
    <w:link w:val="afff0"/>
    <w:rsid w:val="006D1868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8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ns:customPropertyEditors xmlns:tns="http://schemas.microsoft.com/office/2006/customDocumentInformationPanel">
  <tns:showOnOpen/>
  <tns:defaultPropertyEditorNamespace/>
</tns:customPropertyEditors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F3769-9D31-47DE-85FC-5B130D222FFF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8F547202-00A2-4A49-B304-E7BD7D0351C7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15BAE3EF-0172-4E43-9EF1-FF4DC6118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Links>
    <vt:vector size="12" baseType="variant">
      <vt:variant>
        <vt:i4>262222</vt:i4>
      </vt:variant>
      <vt:variant>
        <vt:i4>6</vt:i4>
      </vt:variant>
      <vt:variant>
        <vt:i4>0</vt:i4>
      </vt:variant>
      <vt:variant>
        <vt:i4>5</vt:i4>
      </vt:variant>
      <vt:variant>
        <vt:lpwstr>http://ssros.ru/</vt:lpwstr>
      </vt:variant>
      <vt:variant>
        <vt:lpwstr/>
      </vt:variant>
      <vt:variant>
        <vt:i4>720954</vt:i4>
      </vt:variant>
      <vt:variant>
        <vt:i4>3</vt:i4>
      </vt:variant>
      <vt:variant>
        <vt:i4>0</vt:i4>
      </vt:variant>
      <vt:variant>
        <vt:i4>5</vt:i4>
      </vt:variant>
      <vt:variant>
        <vt:lpwstr>mailto:np@ssros.ru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</dc:creator>
  <cp:lastModifiedBy>Артюхина</cp:lastModifiedBy>
  <cp:revision>3</cp:revision>
  <cp:lastPrinted>2015-11-17T00:27:00Z</cp:lastPrinted>
  <dcterms:created xsi:type="dcterms:W3CDTF">2015-11-18T04:12:00Z</dcterms:created>
  <dcterms:modified xsi:type="dcterms:W3CDTF">2016-02-04T05:31:00Z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1049</vt:i4>
  </property>
  <property fmtid="{D5CDD505-2E9C-101B-9397-08002B2CF9AE}" pid="3" name="_Version">
    <vt:lpwstr>0809</vt:lpwstr>
  </property>
</Properties>
</file>